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60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Сургутского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Турал Вахид оглы, </w:t>
      </w:r>
      <w:r>
        <w:rPr>
          <w:rStyle w:val="cat-UserDefinedgrp-32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ХМАО-Югра, Тюменская область, Сургутский район, г. 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3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Лянтор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3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4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Т.В.о.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Мирзоева Т.В.о.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Мирзоева Турала Вахид 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81872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13">
    <w:name w:val="cat-UserDefined grp-32 rplc-13"/>
    <w:basedOn w:val="DefaultParagraphFont"/>
  </w:style>
  <w:style w:type="character" w:customStyle="1" w:styleId="cat-UserDefinedgrp-33rplc-21">
    <w:name w:val="cat-UserDefined grp-33 rplc-21"/>
    <w:basedOn w:val="DefaultParagraphFont"/>
  </w:style>
  <w:style w:type="character" w:customStyle="1" w:styleId="cat-UserDefinedgrp-33rplc-28">
    <w:name w:val="cat-UserDefined grp-33 rplc-28"/>
    <w:basedOn w:val="DefaultParagraphFont"/>
  </w:style>
  <w:style w:type="character" w:customStyle="1" w:styleId="cat-UserDefinedgrp-34rplc-33">
    <w:name w:val="cat-UserDefined grp-34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042FB-9FCC-4B8F-AA82-4A8C39A42064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